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26A08">
      <w:pPr>
        <w:spacing w:before="0" w:after="24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6"/>
        </w:rPr>
        <w:t>商户报名申请表</w:t>
      </w:r>
    </w:p>
    <w:tbl>
      <w:tblPr>
        <w:tblStyle w:val="33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154"/>
        <w:gridCol w:w="2154"/>
        <w:gridCol w:w="2268"/>
      </w:tblGrid>
      <w:tr w14:paraId="1BC2C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8844" w:type="dxa"/>
            <w:gridSpan w:val="4"/>
            <w:shd w:val="clear" w:color="auto" w:fill="D9D9D9"/>
            <w:vAlign w:val="center"/>
          </w:tcPr>
          <w:p w14:paraId="6DB12BC7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企业基本信息</w:t>
            </w:r>
          </w:p>
        </w:tc>
      </w:tr>
      <w:tr w14:paraId="6EEC8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2211" w:type="dxa"/>
            <w:vAlign w:val="center"/>
          </w:tcPr>
          <w:p w14:paraId="7C48661F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企业名称</w:t>
            </w:r>
          </w:p>
        </w:tc>
        <w:tc>
          <w:tcPr>
            <w:tcW w:w="6633" w:type="dxa"/>
            <w:gridSpan w:val="3"/>
            <w:vAlign w:val="center"/>
          </w:tcPr>
          <w:p w14:paraId="0B0B66A4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614EA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2211" w:type="dxa"/>
            <w:vAlign w:val="center"/>
          </w:tcPr>
          <w:p w14:paraId="3210262D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企业统一社会信息代码</w:t>
            </w:r>
          </w:p>
        </w:tc>
        <w:tc>
          <w:tcPr>
            <w:tcW w:w="6633" w:type="dxa"/>
            <w:gridSpan w:val="3"/>
            <w:vAlign w:val="center"/>
          </w:tcPr>
          <w:p w14:paraId="5DB78F8B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351BF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7" w:hRule="atLeast"/>
          <w:jc w:val="center"/>
        </w:trPr>
        <w:tc>
          <w:tcPr>
            <w:tcW w:w="2211" w:type="dxa"/>
            <w:vAlign w:val="center"/>
          </w:tcPr>
          <w:p w14:paraId="7ECD8B71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企业注册详细地址</w:t>
            </w:r>
          </w:p>
        </w:tc>
        <w:tc>
          <w:tcPr>
            <w:tcW w:w="6633" w:type="dxa"/>
            <w:gridSpan w:val="3"/>
            <w:vAlign w:val="center"/>
          </w:tcPr>
          <w:p w14:paraId="2457CE9A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38423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2211" w:type="dxa"/>
            <w:vAlign w:val="center"/>
          </w:tcPr>
          <w:p w14:paraId="43C127CE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法定代表人姓名</w:t>
            </w:r>
          </w:p>
        </w:tc>
        <w:tc>
          <w:tcPr>
            <w:tcW w:w="6633" w:type="dxa"/>
            <w:gridSpan w:val="3"/>
            <w:vAlign w:val="center"/>
          </w:tcPr>
          <w:p w14:paraId="0ADEA0B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1538B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2211" w:type="dxa"/>
            <w:vAlign w:val="center"/>
          </w:tcPr>
          <w:p w14:paraId="62CBE0A7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法定代表人身份证号码</w:t>
            </w:r>
          </w:p>
        </w:tc>
        <w:tc>
          <w:tcPr>
            <w:tcW w:w="6633" w:type="dxa"/>
            <w:gridSpan w:val="3"/>
            <w:vAlign w:val="center"/>
          </w:tcPr>
          <w:p w14:paraId="369C84A5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72229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2211" w:type="dxa"/>
            <w:vAlign w:val="center"/>
          </w:tcPr>
          <w:p w14:paraId="2463CBFC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法定代表人联系方式</w:t>
            </w:r>
          </w:p>
        </w:tc>
        <w:tc>
          <w:tcPr>
            <w:tcW w:w="6633" w:type="dxa"/>
            <w:gridSpan w:val="3"/>
            <w:vAlign w:val="center"/>
          </w:tcPr>
          <w:p w14:paraId="7DC8063F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36F97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2211" w:type="dxa"/>
            <w:vAlign w:val="center"/>
          </w:tcPr>
          <w:p w14:paraId="2D047FB7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客诉处理电话</w:t>
            </w:r>
          </w:p>
        </w:tc>
        <w:tc>
          <w:tcPr>
            <w:tcW w:w="6633" w:type="dxa"/>
            <w:gridSpan w:val="3"/>
            <w:vAlign w:val="center"/>
          </w:tcPr>
          <w:p w14:paraId="398CAA86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344D6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7" w:hRule="atLeast"/>
          <w:jc w:val="center"/>
        </w:trPr>
        <w:tc>
          <w:tcPr>
            <w:tcW w:w="2211" w:type="dxa"/>
            <w:vAlign w:val="center"/>
          </w:tcPr>
          <w:p w14:paraId="167FA879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申请参加活动的品类及品牌</w:t>
            </w:r>
          </w:p>
        </w:tc>
        <w:tc>
          <w:tcPr>
            <w:tcW w:w="6633" w:type="dxa"/>
            <w:gridSpan w:val="3"/>
            <w:vAlign w:val="center"/>
          </w:tcPr>
          <w:p w14:paraId="52EE8957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5AE2F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8844" w:type="dxa"/>
            <w:gridSpan w:val="4"/>
            <w:shd w:val="clear" w:color="auto" w:fill="D9D9D9"/>
            <w:vAlign w:val="center"/>
          </w:tcPr>
          <w:p w14:paraId="79B73FF5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银行账户信息</w:t>
            </w:r>
          </w:p>
        </w:tc>
      </w:tr>
      <w:tr w14:paraId="5B036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2211" w:type="dxa"/>
            <w:vAlign w:val="center"/>
          </w:tcPr>
          <w:p w14:paraId="46FEFD7B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收款账户名称</w:t>
            </w:r>
          </w:p>
        </w:tc>
        <w:tc>
          <w:tcPr>
            <w:tcW w:w="6633" w:type="dxa"/>
            <w:gridSpan w:val="3"/>
            <w:vAlign w:val="center"/>
          </w:tcPr>
          <w:p w14:paraId="1ADE717C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2E067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2211" w:type="dxa"/>
            <w:vAlign w:val="center"/>
          </w:tcPr>
          <w:p w14:paraId="7DE1F9A6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账户号</w:t>
            </w:r>
          </w:p>
        </w:tc>
        <w:tc>
          <w:tcPr>
            <w:tcW w:w="6633" w:type="dxa"/>
            <w:gridSpan w:val="3"/>
            <w:vAlign w:val="center"/>
          </w:tcPr>
          <w:p w14:paraId="25D39201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2988D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2211" w:type="dxa"/>
            <w:vAlign w:val="center"/>
          </w:tcPr>
          <w:p w14:paraId="01D234A1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开户机构及网点</w:t>
            </w:r>
          </w:p>
        </w:tc>
        <w:tc>
          <w:tcPr>
            <w:tcW w:w="6633" w:type="dxa"/>
            <w:gridSpan w:val="3"/>
            <w:vAlign w:val="center"/>
          </w:tcPr>
          <w:p w14:paraId="616C824E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1A22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jc w:val="center"/>
        </w:trPr>
        <w:tc>
          <w:tcPr>
            <w:tcW w:w="8844" w:type="dxa"/>
            <w:gridSpan w:val="4"/>
            <w:shd w:val="clear" w:color="auto" w:fill="D9D9D9"/>
            <w:vAlign w:val="center"/>
          </w:tcPr>
          <w:p w14:paraId="1A37AB30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网点信息</w:t>
            </w:r>
          </w:p>
        </w:tc>
      </w:tr>
      <w:tr w14:paraId="1212B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54" w:hRule="atLeast"/>
          <w:tblHeader/>
          <w:jc w:val="center"/>
        </w:trPr>
        <w:tc>
          <w:tcPr>
            <w:tcW w:w="2211" w:type="dxa"/>
            <w:shd w:val="clear" w:color="auto" w:fill="D9D9D9"/>
            <w:vAlign w:val="center"/>
          </w:tcPr>
          <w:p w14:paraId="2F772F5A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销售网点名称</w:t>
            </w:r>
          </w:p>
        </w:tc>
        <w:tc>
          <w:tcPr>
            <w:tcW w:w="2211" w:type="dxa"/>
            <w:shd w:val="clear" w:color="auto" w:fill="D9D9D9"/>
            <w:vAlign w:val="center"/>
          </w:tcPr>
          <w:p w14:paraId="0EAE11D8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网点地址</w:t>
            </w:r>
          </w:p>
        </w:tc>
        <w:tc>
          <w:tcPr>
            <w:tcW w:w="2211" w:type="dxa"/>
            <w:shd w:val="clear" w:color="auto" w:fill="D9D9D9"/>
            <w:vAlign w:val="center"/>
          </w:tcPr>
          <w:p w14:paraId="2879B976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联系人</w:t>
            </w:r>
          </w:p>
        </w:tc>
        <w:tc>
          <w:tcPr>
            <w:tcW w:w="2211" w:type="dxa"/>
            <w:shd w:val="clear" w:color="auto" w:fill="D9D9D9"/>
            <w:vAlign w:val="center"/>
          </w:tcPr>
          <w:p w14:paraId="68D3DA3F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联系方式</w:t>
            </w:r>
          </w:p>
        </w:tc>
      </w:tr>
      <w:tr w14:paraId="29F0F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94" w:hRule="atLeast"/>
          <w:jc w:val="center"/>
        </w:trPr>
        <w:tc>
          <w:tcPr>
            <w:tcW w:w="2211" w:type="dxa"/>
            <w:vAlign w:val="center"/>
          </w:tcPr>
          <w:p w14:paraId="06B85179"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211" w:type="dxa"/>
            <w:vAlign w:val="center"/>
          </w:tcPr>
          <w:p w14:paraId="572C754D"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211" w:type="dxa"/>
            <w:vAlign w:val="center"/>
          </w:tcPr>
          <w:p w14:paraId="0A29CC6C"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211" w:type="dxa"/>
            <w:vAlign w:val="center"/>
          </w:tcPr>
          <w:p w14:paraId="233C1FC8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7CE94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94" w:hRule="atLeast"/>
          <w:jc w:val="center"/>
        </w:trPr>
        <w:tc>
          <w:tcPr>
            <w:tcW w:w="2211" w:type="dxa"/>
            <w:vAlign w:val="center"/>
          </w:tcPr>
          <w:p w14:paraId="166CDE75"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211" w:type="dxa"/>
            <w:vAlign w:val="center"/>
          </w:tcPr>
          <w:p w14:paraId="0C1FF3DA"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211" w:type="dxa"/>
            <w:vAlign w:val="center"/>
          </w:tcPr>
          <w:p w14:paraId="101FA212"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211" w:type="dxa"/>
            <w:vAlign w:val="center"/>
          </w:tcPr>
          <w:p w14:paraId="1EA9F40B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2CC17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94" w:hRule="atLeast"/>
          <w:jc w:val="center"/>
        </w:trPr>
        <w:tc>
          <w:tcPr>
            <w:tcW w:w="2211" w:type="dxa"/>
            <w:vAlign w:val="center"/>
          </w:tcPr>
          <w:p w14:paraId="489C61FF"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211" w:type="dxa"/>
            <w:vAlign w:val="center"/>
          </w:tcPr>
          <w:p w14:paraId="40BEA788"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211" w:type="dxa"/>
            <w:vAlign w:val="center"/>
          </w:tcPr>
          <w:p w14:paraId="2A3EEAE2">
            <w:pPr>
              <w:spacing w:before="0" w:after="0" w:line="240" w:lineRule="auto"/>
              <w:ind w:left="0" w:right="0" w:firstLine="0"/>
              <w:jc w:val="left"/>
            </w:pPr>
          </w:p>
        </w:tc>
        <w:tc>
          <w:tcPr>
            <w:tcW w:w="2211" w:type="dxa"/>
            <w:vAlign w:val="center"/>
          </w:tcPr>
          <w:p w14:paraId="4C89EB40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1E36E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20" w:hRule="atLeast"/>
          <w:jc w:val="center"/>
        </w:trPr>
        <w:tc>
          <w:tcPr>
            <w:tcW w:w="4422" w:type="dxa"/>
            <w:gridSpan w:val="2"/>
            <w:vAlign w:val="center"/>
          </w:tcPr>
          <w:p w14:paraId="10E7D918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申请人签字</w:t>
            </w:r>
          </w:p>
        </w:tc>
        <w:tc>
          <w:tcPr>
            <w:tcW w:w="2211" w:type="dxa"/>
            <w:vAlign w:val="center"/>
          </w:tcPr>
          <w:p w14:paraId="6FC92A9D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填写日期</w:t>
            </w:r>
          </w:p>
        </w:tc>
        <w:tc>
          <w:tcPr>
            <w:tcW w:w="2211" w:type="dxa"/>
            <w:vAlign w:val="center"/>
          </w:tcPr>
          <w:p w14:paraId="01A06D98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加盖公章处</w:t>
            </w:r>
          </w:p>
        </w:tc>
      </w:tr>
    </w:tbl>
    <w:p w14:paraId="340B99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注：已参与2026年以旧换新“国补”的商户，企业及网点等相关信息应与“国补”申报信息保持一致；申请表超过1页的，正反双面打印并逐页盖章确认。</w:t>
      </w:r>
    </w:p>
    <w:bookmarkEnd w:id="0"/>
    <w:p w14:paraId="4F005E65"/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S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DFE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  <w:ind w:left="0" w:right="0" w:firstLine="0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python-docx</dc:creator>
  <dc:description>generated by python-docx</dc:description>
  <cp:lastModifiedBy>睡觉超人</cp:lastModifiedBy>
  <dcterms:modified xsi:type="dcterms:W3CDTF">2026-10-16T17:37:03Z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ACBF661CECE8C97A3FF0D16ADDD9CB48_42</vt:lpwstr>
  </property>
</Properties>
</file>